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409-ПП/4721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"30"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4721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4407, местонахождение: Челябинская обл., Кизильский район, с.Кизильское, ул.Ленинская, д.97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4407, местонахождение: Челябинская обл., Кизильский район, с.Кизильское, ул.Ленинская, д.97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19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27.06.2026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29.06.2026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15,56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